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1127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№86MS00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-01-202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5797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76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 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Arial" w:eastAsia="Arial" w:hAnsi="Arial" w:cs="Arial"/>
          <w:sz w:val="28"/>
          <w:szCs w:val="28"/>
        </w:rPr>
        <w:t xml:space="preserve">                   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     </w:t>
      </w:r>
      <w:r>
        <w:rPr>
          <w:rFonts w:ascii="Arial" w:eastAsia="Arial" w:hAnsi="Arial" w:cs="Arial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 Лянтор</w:t>
      </w:r>
    </w:p>
    <w:p>
      <w:pPr>
        <w:widowControl w:val="0"/>
        <w:spacing w:before="0" w:after="0" w:line="317" w:lineRule="atLeast"/>
        <w:ind w:left="57" w:right="28" w:firstLine="675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Тюменская область, Сургутский район, г. Лянтор,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Юлаева,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Дежинова Дмитрия Юрьевича, </w:t>
      </w:r>
      <w:r>
        <w:rPr>
          <w:rStyle w:val="cat-UserDefinedgrp-25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лавой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88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 w:line="317" w:lineRule="atLeast"/>
        <w:ind w:left="19" w:firstLine="701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Дежинов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ХМАО-Югра, Тюменская область, Сургутский район, г. Лянтор,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микрорайон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</w:rPr>
        <w:t>16/1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квартира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отношении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городским судом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03.2026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установлен административный надзор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нарушил ограничение, установленное в отношении него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судом, выразившееся в отсутствии Дежинова Д.Ю. по месту его проживания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период времени с 22:00 ч. по 06:00 ч.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аннее в течении календарного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</w:t>
      </w:r>
      <w:r>
        <w:rPr>
          <w:rFonts w:ascii="Times New Roman" w:eastAsia="Times New Roman" w:hAnsi="Times New Roman" w:cs="Times New Roman"/>
          <w:sz w:val="28"/>
          <w:szCs w:val="28"/>
        </w:rPr>
        <w:t>кался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Дежинов Д.Ю.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надлежаще извещен о времени и месте рассмотрения дела / судебная повестка/, в судебное заседание не явился, заявлений о рассмотрении дела в отсутствие не предоставил.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Указанные выше обстоятельства свидетельствуют о том,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пожелал добросовестно воспользоваться правами, предусмотренными ст.25.1 Кодекса Российской Федерации об административных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имеющимся в деле доказательствам.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right="10" w:firstLine="69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</w:t>
      </w:r>
      <w:r>
        <w:rPr>
          <w:rStyle w:val="cat-UserDefinedgrp-26rplc-3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 об административном правонарушении, рапортом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сотрудника полиции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регистрационного листа поднадзорного лица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решения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суда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03.2026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копией постановления мирового судьи судебного участка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05.05.2026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о привлечении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ч. 1 ст. 19.24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протоколом о доставлении от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личного досмотра от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>.08.2026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о задержании лица от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.08.2026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доказана.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19.24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Согласно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влечет обязательные работы на срок до сорока часов либо административный арест на срок от десяти до пятнадцати суток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повторное совершение однородного административного правонарушения.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меры наказания суд учитывает характер и степень общественной опасности совершенного деяния, наличие отягчающего обстоятельства, данные о личности Дежинова Д.Ю. и приходит к выводу необходимым назначить наказание </w:t>
      </w:r>
      <w:r>
        <w:rPr>
          <w:rFonts w:ascii="Times New Roman" w:eastAsia="Times New Roman" w:hAnsi="Times New Roman" w:cs="Times New Roman"/>
          <w:sz w:val="28"/>
          <w:szCs w:val="28"/>
        </w:rPr>
        <w:t>в виде обязательных работ,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 о с т а н о в и 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Дежинова Дмитрия Юрьевича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признать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3 ст. 19.24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наказание в виде обязательных работ на срок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двадцать</w:t>
      </w:r>
      <w:r>
        <w:rPr>
          <w:rFonts w:ascii="Times New Roman" w:eastAsia="Times New Roman" w:hAnsi="Times New Roman" w:cs="Times New Roman"/>
          <w:sz w:val="28"/>
          <w:szCs w:val="28"/>
        </w:rPr>
        <w:t>/ часов.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 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Сургутский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5144560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25rplc-11">
    <w:name w:val="cat-UserDefined grp-25 rplc-11"/>
    <w:basedOn w:val="DefaultParagraphFont"/>
  </w:style>
  <w:style w:type="character" w:customStyle="1" w:styleId="cat-UserDefinedgrp-26rplc-30">
    <w:name w:val="cat-UserDefined grp-26 rplc-3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859FDB-B6AB-4745-AB52-12CBB59ACD2A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